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436B17F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t>Metodología de la Investigación Educativa I</w:t>
      </w:r>
      <w:r>
        <w:rPr>
          <w:rFonts w:hint="default"/>
          <w:lang w:val="es-ES"/>
        </w:rPr>
        <w:t>V</w:t>
      </w:r>
      <w:r>
        <w:t xml:space="preserve"> está integrada con la asignatura Didáctica de las Lenguas Extranjeras</w:t>
      </w:r>
      <w:r>
        <w:rPr>
          <w:rFonts w:hint="default"/>
          <w:lang w:val="es-ES"/>
        </w:rPr>
        <w:t>, PILI, ELI y los diferentes así como los diferentes currículos propios de las diferentes asignaturas</w:t>
      </w:r>
      <w:r>
        <w:t>....</w:t>
      </w:r>
      <w:r>
        <w:rPr>
          <w:rFonts w:hint="default"/>
          <w:lang w:val="es-ES"/>
        </w:rPr>
        <w:t>es decir que en este I Periodo tiene un seguimiento para conformar el Diploma Paper y el Professional Training que son los Ejercicios de Culminación de Estudios para terminar la carrera...</w:t>
      </w:r>
    </w:p>
    <w:p w14:paraId="6E500F3B">
      <w:pPr>
        <w:pStyle w:val="94"/>
        <w:keepNext w:val="0"/>
        <w:keepLines w:val="0"/>
        <w:widowControl/>
        <w:suppressLineNumbers w:val="0"/>
        <w:jc w:val="both"/>
        <w:rPr>
          <w:rFonts w:hint="default"/>
          <w:b/>
          <w:bCs/>
          <w:color w:val="FF0000"/>
          <w:lang w:val="es-ES"/>
        </w:rPr>
      </w:pPr>
      <w:r>
        <w:rPr>
          <w:rFonts w:hint="default"/>
          <w:b/>
          <w:bCs/>
          <w:color w:val="FF0000"/>
          <w:lang w:val="es-ES"/>
        </w:rPr>
        <w:t xml:space="preserve">Todos los que se presentan a Diploma Paper </w:t>
      </w:r>
      <w:bookmarkStart w:id="0" w:name="_GoBack"/>
      <w:bookmarkEnd w:id="0"/>
      <w:r>
        <w:rPr>
          <w:rFonts w:hint="default"/>
          <w:b/>
          <w:bCs/>
          <w:color w:val="FF0000"/>
          <w:lang w:val="es-ES"/>
        </w:rPr>
        <w:t>necesitan descargar los ppt de las clases y sobre todo la carpeta de TC y TD.....que contiene trabajos por los que pueden guiarse....</w:t>
      </w:r>
    </w:p>
    <w:p w14:paraId="4218BF67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En este I Periodo van a terminar su Diploma Paper....</w:t>
      </w:r>
    </w:p>
    <w:p w14:paraId="239AB4F8">
      <w:pPr>
        <w:pStyle w:val="94"/>
        <w:keepNext w:val="0"/>
        <w:keepLines w:val="0"/>
        <w:widowControl/>
        <w:suppressLineNumbers w:val="0"/>
        <w:jc w:val="both"/>
      </w:pPr>
      <w:r>
        <w:t xml:space="preserve">Como </w:t>
      </w:r>
      <w:r>
        <w:rPr>
          <w:rFonts w:hint="default"/>
          <w:lang w:val="es-ES"/>
        </w:rPr>
        <w:t>elaborarlo</w:t>
      </w:r>
      <w:r>
        <w:t>?</w:t>
      </w:r>
    </w:p>
    <w:p w14:paraId="68E2843F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t xml:space="preserve">Primero: Tener a la mano </w:t>
      </w:r>
      <w:r>
        <w:rPr>
          <w:rFonts w:hint="default"/>
          <w:lang w:val="es-ES"/>
        </w:rPr>
        <w:t>el Term Paper</w:t>
      </w:r>
    </w:p>
    <w:p w14:paraId="7CD7BC1C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t>Segundo: Abro ese documento y sigo trabajando a continuación de la última página</w:t>
      </w:r>
      <w:r>
        <w:rPr>
          <w:rFonts w:hint="default"/>
          <w:lang w:val="es-ES"/>
        </w:rPr>
        <w:t xml:space="preserve"> del Chapter II</w:t>
      </w:r>
      <w:r>
        <w:t xml:space="preserve">... Ahi comienzan con </w:t>
      </w:r>
      <w:r>
        <w:rPr>
          <w:rFonts w:hint="default"/>
          <w:lang w:val="es-ES"/>
        </w:rPr>
        <w:t>Validation of the Results...</w:t>
      </w:r>
    </w:p>
    <w:p w14:paraId="3A2C24D8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Ahí van a poner los resultados de los instrumentos que van a aplicar....como mismo hicieron el epígrafe Analysis of the results en el Chapter II...</w:t>
      </w:r>
    </w:p>
    <w:p w14:paraId="0445DB0E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 xml:space="preserve">Qué instrumentos van a a aplicar? </w:t>
      </w:r>
    </w:p>
    <w:p w14:paraId="341D1138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Van a aplicar los mismos instrumentos que tienen declarados en la Introduction...lo que ahora van a elaborar los instrumentos en función de que todo esté entre bien y regular...</w:t>
      </w:r>
    </w:p>
    <w:p w14:paraId="1A5F3CA5">
      <w:pPr>
        <w:pStyle w:val="94"/>
        <w:keepNext w:val="0"/>
        <w:keepLines w:val="0"/>
        <w:widowControl/>
        <w:suppressLineNumbers w:val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Realizan el análisis igual a partir de los Parameters y hacen la valoración del parámetro que mejor resultado tuvo....</w:t>
      </w:r>
    </w:p>
    <w:p w14:paraId="18B557C7">
      <w:pPr>
        <w:pStyle w:val="94"/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420"/>
        </w:tabs>
        <w:spacing w:before="0" w:beforeAutospacing="1" w:after="0" w:afterAutospacing="1"/>
        <w:ind w:right="0" w:rightChars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Luego siguen la Conclusions...que son tres en función de la fundamentación teórica, diagnóstico, valoración de la propuesta.....Recommendations que también son tres....Bibliography.... Annexes.....</w:t>
      </w:r>
    </w:p>
    <w:p w14:paraId="407DBEC8">
      <w:pPr>
        <w:pStyle w:val="94"/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420"/>
        </w:tabs>
        <w:spacing w:before="0" w:beforeAutospacing="1" w:after="0" w:afterAutospacing="1"/>
        <w:ind w:right="0" w:rightChars="0"/>
        <w:jc w:val="both"/>
        <w:rPr>
          <w:rFonts w:hint="default"/>
          <w:lang w:val="es-ES"/>
        </w:rPr>
      </w:pPr>
      <w:r>
        <w:rPr>
          <w:rFonts w:hint="default"/>
          <w:lang w:val="es-ES"/>
        </w:rPr>
        <w:t>Y así termina el Diploma Paper....</w:t>
      </w:r>
    </w:p>
    <w:p w14:paraId="50B57F2D">
      <w:pPr>
        <w:pStyle w:val="94"/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420"/>
        </w:tabs>
        <w:spacing w:before="0" w:beforeAutospacing="1" w:after="0" w:afterAutospacing="1"/>
        <w:ind w:right="0" w:rightChars="0"/>
        <w:jc w:val="both"/>
        <w:rPr>
          <w:rFonts w:hint="default"/>
          <w:b/>
          <w:bCs/>
          <w:color w:val="FF0000"/>
          <w:lang w:val="es-ES"/>
        </w:rPr>
      </w:pPr>
      <w:r>
        <w:rPr>
          <w:rFonts w:hint="default"/>
          <w:b/>
          <w:bCs/>
          <w:color w:val="FF0000"/>
          <w:lang w:val="es-ES"/>
        </w:rPr>
        <w:t>Fecha de Primera Entrega para Revisión: 29/ Noviembre.... la entrega es solo por Plataforma Moodle....</w:t>
      </w:r>
    </w:p>
    <w:p w14:paraId="0A67E480">
      <w:pPr>
        <w:pStyle w:val="9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jc w:val="left"/>
        <w:rPr>
          <w:rFonts w:hint="default"/>
          <w:lang w:val="es-ES"/>
        </w:rPr>
      </w:pPr>
    </w:p>
    <w:p w14:paraId="248B89E7">
      <w:pPr>
        <w:rPr>
          <w:lang w:val="en-US"/>
        </w:rPr>
      </w:pPr>
    </w:p>
    <w:sectPr>
      <w:pgSz w:w="12240" w:h="15840"/>
      <w:pgMar w:top="850" w:right="850" w:bottom="850" w:left="850" w:header="709" w:footer="709" w:gutter="0"/>
      <w:pgNumType w:start="1"/>
      <w:cols w:space="720" w:num="1"/>
      <w:titlePg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7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74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0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8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93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2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92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91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67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354A6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520E1"/>
    <w:rsid w:val="00170095"/>
    <w:rsid w:val="00170E4F"/>
    <w:rsid w:val="001743F4"/>
    <w:rsid w:val="00182007"/>
    <w:rsid w:val="00187C33"/>
    <w:rsid w:val="001936B7"/>
    <w:rsid w:val="00196AB1"/>
    <w:rsid w:val="00201333"/>
    <w:rsid w:val="00210FA7"/>
    <w:rsid w:val="00216417"/>
    <w:rsid w:val="0026631D"/>
    <w:rsid w:val="002C2F53"/>
    <w:rsid w:val="00306376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5B50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128F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8F1F0F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9613C"/>
    <w:rsid w:val="00AA2C77"/>
    <w:rsid w:val="00AC3FB9"/>
    <w:rsid w:val="00AC702A"/>
    <w:rsid w:val="00AD226F"/>
    <w:rsid w:val="00B021DA"/>
    <w:rsid w:val="00B13A52"/>
    <w:rsid w:val="00B24CF4"/>
    <w:rsid w:val="00B26993"/>
    <w:rsid w:val="00B4570C"/>
    <w:rsid w:val="00B5208C"/>
    <w:rsid w:val="00B635F2"/>
    <w:rsid w:val="00B74876"/>
    <w:rsid w:val="00BA1CC3"/>
    <w:rsid w:val="00BB7C2B"/>
    <w:rsid w:val="00BC1664"/>
    <w:rsid w:val="00BC2546"/>
    <w:rsid w:val="00BC43A4"/>
    <w:rsid w:val="00BD0E0C"/>
    <w:rsid w:val="00C05085"/>
    <w:rsid w:val="00C1593D"/>
    <w:rsid w:val="00C425C3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315F3"/>
    <w:rsid w:val="00D65F07"/>
    <w:rsid w:val="00D92BB7"/>
    <w:rsid w:val="00DC76D2"/>
    <w:rsid w:val="00DD30ED"/>
    <w:rsid w:val="00E64C21"/>
    <w:rsid w:val="00EC24C6"/>
    <w:rsid w:val="00EE6894"/>
    <w:rsid w:val="00EF2933"/>
    <w:rsid w:val="00F05146"/>
    <w:rsid w:val="00F1115D"/>
    <w:rsid w:val="00F3513C"/>
    <w:rsid w:val="00F465C5"/>
    <w:rsid w:val="00F5180D"/>
    <w:rsid w:val="00F51B21"/>
    <w:rsid w:val="00F51D87"/>
    <w:rsid w:val="00F64977"/>
    <w:rsid w:val="00F8455C"/>
    <w:rsid w:val="00FE579E"/>
    <w:rsid w:val="02900CBF"/>
    <w:rsid w:val="070736DA"/>
    <w:rsid w:val="079B61F9"/>
    <w:rsid w:val="0A58179F"/>
    <w:rsid w:val="13C01E7E"/>
    <w:rsid w:val="14E64EF2"/>
    <w:rsid w:val="186E0B4C"/>
    <w:rsid w:val="1A8C5B24"/>
    <w:rsid w:val="21AF16D4"/>
    <w:rsid w:val="26FF1A93"/>
    <w:rsid w:val="28FC6DCD"/>
    <w:rsid w:val="3A1D3B67"/>
    <w:rsid w:val="3EF354A6"/>
    <w:rsid w:val="53BD3DEE"/>
    <w:rsid w:val="591E42C6"/>
    <w:rsid w:val="5F7623AC"/>
    <w:rsid w:val="62057497"/>
    <w:rsid w:val="6DE73D50"/>
    <w:rsid w:val="6DF8200E"/>
    <w:rsid w:val="723104F0"/>
    <w:rsid w:val="725B22AA"/>
    <w:rsid w:val="74252D60"/>
    <w:rsid w:val="755F4EA1"/>
    <w:rsid w:val="77EB6DA6"/>
    <w:rsid w:val="783D0751"/>
    <w:rsid w:val="7C64629D"/>
    <w:rsid w:val="7FC6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val="es-E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val="es-ES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  <w:lang w:val="es-ES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  <w:lang w:val="es-ES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  <w:lang w:val="es-ES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5"/>
    </w:pPr>
    <w:rPr>
      <w:b/>
      <w:bCs/>
      <w:kern w:val="0"/>
      <w:sz w:val="22"/>
      <w:szCs w:val="22"/>
      <w:lang w:val="es-ES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6"/>
    </w:pPr>
    <w:rPr>
      <w:kern w:val="0"/>
      <w:sz w:val="24"/>
      <w:szCs w:val="24"/>
      <w:lang w:val="es-ES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  <w:lang w:val="es-ES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  <w:lang w:val="es-ES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Variable"/>
    <w:basedOn w:val="11"/>
    <w:qFormat/>
    <w:uiPriority w:val="0"/>
    <w:rPr>
      <w:i/>
      <w:iCs/>
    </w:rPr>
  </w:style>
  <w:style w:type="character" w:styleId="14">
    <w:name w:val="HTML Acronym"/>
    <w:basedOn w:val="11"/>
    <w:uiPriority w:val="0"/>
  </w:style>
  <w:style w:type="character" w:styleId="15">
    <w:name w:val="endnote reference"/>
    <w:basedOn w:val="11"/>
    <w:qFormat/>
    <w:uiPriority w:val="0"/>
    <w:rPr>
      <w:vertAlign w:val="superscript"/>
    </w:rPr>
  </w:style>
  <w:style w:type="character" w:styleId="16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17">
    <w:name w:val="line number"/>
    <w:basedOn w:val="11"/>
    <w:uiPriority w:val="0"/>
  </w:style>
  <w:style w:type="character" w:styleId="18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19">
    <w:name w:val="annotation reference"/>
    <w:basedOn w:val="11"/>
    <w:uiPriority w:val="0"/>
    <w:rPr>
      <w:sz w:val="21"/>
      <w:szCs w:val="21"/>
    </w:rPr>
  </w:style>
  <w:style w:type="character" w:styleId="20">
    <w:name w:val="HTML Sample"/>
    <w:basedOn w:val="11"/>
    <w:uiPriority w:val="0"/>
    <w:rPr>
      <w:rFonts w:ascii="Courier New" w:hAnsi="Courier New" w:cs="Courier New"/>
    </w:rPr>
  </w:style>
  <w:style w:type="character" w:styleId="21">
    <w:name w:val="footnote reference"/>
    <w:basedOn w:val="11"/>
    <w:uiPriority w:val="0"/>
    <w:rPr>
      <w:vertAlign w:val="superscript"/>
    </w:rPr>
  </w:style>
  <w:style w:type="character" w:styleId="22">
    <w:name w:val="HTML Cite"/>
    <w:basedOn w:val="11"/>
    <w:qFormat/>
    <w:uiPriority w:val="0"/>
    <w:rPr>
      <w:i/>
      <w:iCs/>
    </w:rPr>
  </w:style>
  <w:style w:type="character" w:styleId="23">
    <w:name w:val="HTML Definition"/>
    <w:basedOn w:val="11"/>
    <w:uiPriority w:val="0"/>
    <w:rPr>
      <w:i/>
      <w:iCs/>
    </w:rPr>
  </w:style>
  <w:style w:type="character" w:styleId="24">
    <w:name w:val="Emphasis"/>
    <w:basedOn w:val="11"/>
    <w:qFormat/>
    <w:uiPriority w:val="0"/>
    <w:rPr>
      <w:i/>
      <w:iCs/>
    </w:rPr>
  </w:style>
  <w:style w:type="character" w:styleId="25">
    <w:name w:val="Hyperlink"/>
    <w:basedOn w:val="11"/>
    <w:uiPriority w:val="0"/>
    <w:rPr>
      <w:color w:val="0000FF"/>
      <w:u w:val="single"/>
    </w:rPr>
  </w:style>
  <w:style w:type="character" w:styleId="26">
    <w:name w:val="FollowedHyperlink"/>
    <w:basedOn w:val="11"/>
    <w:uiPriority w:val="0"/>
    <w:rPr>
      <w:color w:val="800080"/>
      <w:u w:val="single"/>
    </w:rPr>
  </w:style>
  <w:style w:type="character" w:styleId="27">
    <w:name w:val="page number"/>
    <w:basedOn w:val="11"/>
    <w:uiPriority w:val="0"/>
  </w:style>
  <w:style w:type="character" w:styleId="28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9">
    <w:name w:val="Strong"/>
    <w:basedOn w:val="11"/>
    <w:qFormat/>
    <w:uiPriority w:val="0"/>
    <w:rPr>
      <w:b/>
      <w:bCs/>
    </w:rPr>
  </w:style>
  <w:style w:type="paragraph" w:styleId="30">
    <w:name w:val="List Continue 2"/>
    <w:basedOn w:val="1"/>
    <w:uiPriority w:val="0"/>
    <w:pPr>
      <w:spacing w:after="120"/>
      <w:ind w:left="720"/>
    </w:pPr>
  </w:style>
  <w:style w:type="paragraph" w:styleId="31">
    <w:name w:val="index 1"/>
    <w:basedOn w:val="1"/>
    <w:next w:val="1"/>
    <w:uiPriority w:val="0"/>
  </w:style>
  <w:style w:type="paragraph" w:styleId="32">
    <w:name w:val="toc 3"/>
    <w:basedOn w:val="1"/>
    <w:next w:val="1"/>
    <w:uiPriority w:val="0"/>
    <w:pPr>
      <w:ind w:left="840" w:leftChars="400"/>
    </w:pPr>
  </w:style>
  <w:style w:type="paragraph" w:styleId="33">
    <w:name w:val="index 7"/>
    <w:basedOn w:val="1"/>
    <w:next w:val="1"/>
    <w:uiPriority w:val="0"/>
    <w:pPr>
      <w:ind w:left="1200" w:leftChars="1200"/>
    </w:pPr>
  </w:style>
  <w:style w:type="paragraph" w:styleId="34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35">
    <w:name w:val="toc 9"/>
    <w:basedOn w:val="1"/>
    <w:next w:val="1"/>
    <w:uiPriority w:val="0"/>
    <w:pPr>
      <w:ind w:left="3360" w:leftChars="1600"/>
    </w:pPr>
  </w:style>
  <w:style w:type="paragraph" w:styleId="36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37">
    <w:name w:val="toc 7"/>
    <w:basedOn w:val="1"/>
    <w:next w:val="1"/>
    <w:qFormat/>
    <w:uiPriority w:val="0"/>
    <w:pPr>
      <w:ind w:left="2520" w:leftChars="1200"/>
    </w:pPr>
  </w:style>
  <w:style w:type="paragraph" w:styleId="38">
    <w:name w:val="toc 1"/>
    <w:basedOn w:val="1"/>
    <w:next w:val="1"/>
    <w:qFormat/>
    <w:uiPriority w:val="0"/>
  </w:style>
  <w:style w:type="paragraph" w:styleId="39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40">
    <w:name w:val="index 4"/>
    <w:basedOn w:val="1"/>
    <w:next w:val="1"/>
    <w:qFormat/>
    <w:uiPriority w:val="0"/>
    <w:pPr>
      <w:ind w:left="600" w:leftChars="600"/>
    </w:pPr>
  </w:style>
  <w:style w:type="paragraph" w:styleId="41">
    <w:name w:val="Document Map"/>
    <w:basedOn w:val="1"/>
    <w:qFormat/>
    <w:uiPriority w:val="0"/>
    <w:pPr>
      <w:shd w:val="clear" w:color="auto" w:fill="000080"/>
    </w:pPr>
  </w:style>
  <w:style w:type="paragraph" w:styleId="42">
    <w:name w:val="toc 8"/>
    <w:basedOn w:val="1"/>
    <w:next w:val="1"/>
    <w:qFormat/>
    <w:uiPriority w:val="0"/>
    <w:pPr>
      <w:ind w:left="2940" w:leftChars="1400"/>
    </w:pPr>
  </w:style>
  <w:style w:type="paragraph" w:styleId="43">
    <w:name w:val="toc 2"/>
    <w:basedOn w:val="1"/>
    <w:next w:val="1"/>
    <w:qFormat/>
    <w:uiPriority w:val="0"/>
    <w:pPr>
      <w:ind w:left="420" w:leftChars="200"/>
    </w:pPr>
  </w:style>
  <w:style w:type="paragraph" w:styleId="44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45">
    <w:name w:val="index 3"/>
    <w:basedOn w:val="1"/>
    <w:next w:val="1"/>
    <w:qFormat/>
    <w:uiPriority w:val="0"/>
    <w:pPr>
      <w:ind w:left="400" w:leftChars="400"/>
    </w:pPr>
  </w:style>
  <w:style w:type="paragraph" w:styleId="46">
    <w:name w:val="endnote text"/>
    <w:basedOn w:val="1"/>
    <w:uiPriority w:val="0"/>
    <w:pPr>
      <w:snapToGrid w:val="0"/>
      <w:jc w:val="left"/>
    </w:pPr>
  </w:style>
  <w:style w:type="paragraph" w:styleId="47">
    <w:name w:val="List Continue 3"/>
    <w:basedOn w:val="1"/>
    <w:uiPriority w:val="0"/>
    <w:pPr>
      <w:spacing w:after="120"/>
      <w:ind w:left="1080"/>
    </w:pPr>
  </w:style>
  <w:style w:type="paragraph" w:styleId="48">
    <w:name w:val="index 8"/>
    <w:basedOn w:val="1"/>
    <w:next w:val="1"/>
    <w:uiPriority w:val="0"/>
    <w:pPr>
      <w:ind w:left="1400" w:leftChars="1400"/>
    </w:pPr>
  </w:style>
  <w:style w:type="paragraph" w:styleId="49">
    <w:name w:val="index 5"/>
    <w:basedOn w:val="1"/>
    <w:next w:val="1"/>
    <w:uiPriority w:val="0"/>
    <w:pPr>
      <w:ind w:left="800" w:leftChars="800"/>
    </w:pPr>
  </w:style>
  <w:style w:type="paragraph" w:styleId="50">
    <w:name w:val="index 2"/>
    <w:basedOn w:val="1"/>
    <w:next w:val="1"/>
    <w:uiPriority w:val="0"/>
    <w:pPr>
      <w:ind w:left="200" w:leftChars="200"/>
    </w:pPr>
  </w:style>
  <w:style w:type="paragraph" w:styleId="51">
    <w:name w:val="annotation subject"/>
    <w:basedOn w:val="52"/>
    <w:next w:val="52"/>
    <w:qFormat/>
    <w:uiPriority w:val="0"/>
    <w:rPr>
      <w:b/>
      <w:bCs/>
    </w:rPr>
  </w:style>
  <w:style w:type="paragraph" w:styleId="52">
    <w:name w:val="annotation text"/>
    <w:basedOn w:val="1"/>
    <w:uiPriority w:val="0"/>
    <w:pPr>
      <w:jc w:val="left"/>
    </w:pPr>
  </w:style>
  <w:style w:type="paragraph" w:styleId="53">
    <w:name w:val="Balloon Text"/>
    <w:basedOn w:val="1"/>
    <w:uiPriority w:val="0"/>
    <w:rPr>
      <w:sz w:val="16"/>
      <w:szCs w:val="16"/>
    </w:rPr>
  </w:style>
  <w:style w:type="paragraph" w:styleId="54">
    <w:name w:val="Closing"/>
    <w:basedOn w:val="1"/>
    <w:uiPriority w:val="0"/>
    <w:pPr>
      <w:ind w:left="4320"/>
    </w:pPr>
  </w:style>
  <w:style w:type="paragraph" w:styleId="55">
    <w:name w:val="toc 6"/>
    <w:basedOn w:val="1"/>
    <w:next w:val="1"/>
    <w:uiPriority w:val="0"/>
    <w:pPr>
      <w:ind w:left="2100" w:leftChars="1000"/>
    </w:pPr>
  </w:style>
  <w:style w:type="paragraph" w:styleId="56">
    <w:name w:val="toc 5"/>
    <w:basedOn w:val="1"/>
    <w:next w:val="1"/>
    <w:uiPriority w:val="0"/>
    <w:pPr>
      <w:ind w:left="1680" w:leftChars="800"/>
    </w:pPr>
  </w:style>
  <w:style w:type="paragraph" w:styleId="57">
    <w:name w:val="table of figures"/>
    <w:basedOn w:val="1"/>
    <w:next w:val="1"/>
    <w:uiPriority w:val="0"/>
    <w:pPr>
      <w:ind w:leftChars="200" w:hanging="200" w:hangingChars="200"/>
    </w:pPr>
  </w:style>
  <w:style w:type="paragraph" w:styleId="58">
    <w:name w:val="index 9"/>
    <w:basedOn w:val="1"/>
    <w:next w:val="1"/>
    <w:uiPriority w:val="0"/>
    <w:pPr>
      <w:ind w:left="1600" w:leftChars="1600"/>
    </w:pPr>
  </w:style>
  <w:style w:type="paragraph" w:styleId="59">
    <w:name w:val="toc 4"/>
    <w:basedOn w:val="1"/>
    <w:next w:val="1"/>
    <w:uiPriority w:val="0"/>
    <w:pPr>
      <w:ind w:left="1260" w:leftChars="600"/>
    </w:pPr>
  </w:style>
  <w:style w:type="paragraph" w:styleId="60">
    <w:name w:val="index 6"/>
    <w:basedOn w:val="1"/>
    <w:next w:val="1"/>
    <w:uiPriority w:val="0"/>
    <w:pPr>
      <w:ind w:left="1000" w:leftChars="1000"/>
    </w:pPr>
  </w:style>
  <w:style w:type="paragraph" w:styleId="61">
    <w:name w:val="List Continue"/>
    <w:basedOn w:val="1"/>
    <w:uiPriority w:val="0"/>
    <w:pPr>
      <w:spacing w:after="120"/>
      <w:ind w:left="360"/>
    </w:pPr>
  </w:style>
  <w:style w:type="paragraph" w:styleId="62">
    <w:name w:val="table of authorities"/>
    <w:basedOn w:val="1"/>
    <w:next w:val="1"/>
    <w:uiPriority w:val="0"/>
    <w:pPr>
      <w:ind w:left="420" w:leftChars="200"/>
    </w:pPr>
  </w:style>
  <w:style w:type="paragraph" w:styleId="63">
    <w:name w:val="index heading"/>
    <w:basedOn w:val="1"/>
    <w:next w:val="31"/>
    <w:uiPriority w:val="0"/>
    <w:rPr>
      <w:rFonts w:ascii="Arial" w:hAnsi="Arial" w:cs="Arial"/>
      <w:b/>
      <w:bCs/>
    </w:rPr>
  </w:style>
  <w:style w:type="paragraph" w:styleId="64">
    <w:name w:val="List Continue 4"/>
    <w:basedOn w:val="1"/>
    <w:qFormat/>
    <w:uiPriority w:val="0"/>
    <w:pPr>
      <w:spacing w:after="120"/>
      <w:ind w:left="1440"/>
    </w:pPr>
  </w:style>
  <w:style w:type="paragraph" w:styleId="65">
    <w:name w:val="Body Text 2"/>
    <w:basedOn w:val="1"/>
    <w:uiPriority w:val="0"/>
    <w:pPr>
      <w:spacing w:after="120" w:line="480" w:lineRule="auto"/>
    </w:pPr>
  </w:style>
  <w:style w:type="paragraph" w:styleId="66">
    <w:name w:val="List 3"/>
    <w:basedOn w:val="1"/>
    <w:uiPriority w:val="0"/>
    <w:pPr>
      <w:ind w:left="1080" w:hanging="360"/>
    </w:pPr>
  </w:style>
  <w:style w:type="paragraph" w:styleId="67">
    <w:name w:val="Note Heading"/>
    <w:basedOn w:val="1"/>
    <w:next w:val="1"/>
    <w:uiPriority w:val="0"/>
  </w:style>
  <w:style w:type="paragraph" w:styleId="68">
    <w:name w:val="envelope return"/>
    <w:basedOn w:val="1"/>
    <w:uiPriority w:val="0"/>
    <w:rPr>
      <w:rFonts w:ascii="Arial" w:hAnsi="Arial" w:cs="Arial"/>
      <w:sz w:val="20"/>
    </w:rPr>
  </w:style>
  <w:style w:type="paragraph" w:styleId="69">
    <w:name w:val="List Continue 5"/>
    <w:basedOn w:val="1"/>
    <w:qFormat/>
    <w:uiPriority w:val="0"/>
    <w:pPr>
      <w:spacing w:after="120"/>
      <w:ind w:left="1800"/>
    </w:pPr>
  </w:style>
  <w:style w:type="paragraph" w:styleId="70">
    <w:name w:val="List Number 2"/>
    <w:basedOn w:val="1"/>
    <w:uiPriority w:val="0"/>
    <w:pPr>
      <w:numPr>
        <w:ilvl w:val="0"/>
        <w:numId w:val="1"/>
      </w:numPr>
    </w:pPr>
  </w:style>
  <w:style w:type="paragraph" w:styleId="71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72">
    <w:name w:val="HTML Address"/>
    <w:basedOn w:val="1"/>
    <w:uiPriority w:val="0"/>
    <w:rPr>
      <w:i/>
      <w:iCs/>
    </w:rPr>
  </w:style>
  <w:style w:type="paragraph" w:styleId="73">
    <w:name w:val="List Number 4"/>
    <w:basedOn w:val="1"/>
    <w:uiPriority w:val="0"/>
    <w:pPr>
      <w:numPr>
        <w:ilvl w:val="0"/>
        <w:numId w:val="2"/>
      </w:numPr>
    </w:pPr>
  </w:style>
  <w:style w:type="paragraph" w:styleId="74">
    <w:name w:val="List Number 3"/>
    <w:basedOn w:val="1"/>
    <w:uiPriority w:val="0"/>
    <w:pPr>
      <w:numPr>
        <w:ilvl w:val="0"/>
        <w:numId w:val="3"/>
      </w:numPr>
    </w:pPr>
  </w:style>
  <w:style w:type="paragraph" w:styleId="75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76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77">
    <w:name w:val="envelope address"/>
    <w:basedOn w:val="1"/>
    <w:uiPriority w:val="0"/>
    <w:pPr>
      <w:framePr w:w="7920" w:h="1980" w:hRule="exact" w:hSpace="141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78">
    <w:name w:val="Body Text Indent"/>
    <w:basedOn w:val="1"/>
    <w:uiPriority w:val="0"/>
    <w:pPr>
      <w:spacing w:after="120"/>
      <w:ind w:left="360"/>
    </w:pPr>
  </w:style>
  <w:style w:type="paragraph" w:styleId="79">
    <w:name w:val="List Number"/>
    <w:basedOn w:val="1"/>
    <w:uiPriority w:val="0"/>
    <w:pPr>
      <w:numPr>
        <w:ilvl w:val="0"/>
        <w:numId w:val="4"/>
      </w:numPr>
    </w:pPr>
  </w:style>
  <w:style w:type="paragraph" w:styleId="80">
    <w:name w:val="List 2"/>
    <w:basedOn w:val="1"/>
    <w:uiPriority w:val="0"/>
    <w:pPr>
      <w:ind w:left="720" w:hanging="360"/>
    </w:pPr>
  </w:style>
  <w:style w:type="paragraph" w:styleId="81">
    <w:name w:val="Signature"/>
    <w:basedOn w:val="1"/>
    <w:uiPriority w:val="0"/>
    <w:pPr>
      <w:ind w:left="4320"/>
    </w:pPr>
  </w:style>
  <w:style w:type="paragraph" w:styleId="82">
    <w:name w:val="List Bullet 3"/>
    <w:basedOn w:val="1"/>
    <w:uiPriority w:val="0"/>
    <w:pPr>
      <w:numPr>
        <w:ilvl w:val="0"/>
        <w:numId w:val="5"/>
      </w:numPr>
    </w:pPr>
  </w:style>
  <w:style w:type="paragraph" w:styleId="8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84">
    <w:name w:val="List Number 5"/>
    <w:basedOn w:val="1"/>
    <w:uiPriority w:val="0"/>
    <w:pPr>
      <w:numPr>
        <w:ilvl w:val="0"/>
        <w:numId w:val="6"/>
      </w:numPr>
    </w:pPr>
  </w:style>
  <w:style w:type="paragraph" w:styleId="85">
    <w:name w:val="E-mail Signature"/>
    <w:basedOn w:val="1"/>
    <w:uiPriority w:val="0"/>
  </w:style>
  <w:style w:type="paragraph" w:styleId="86">
    <w:name w:val="List Bullet 5"/>
    <w:basedOn w:val="1"/>
    <w:uiPriority w:val="0"/>
    <w:pPr>
      <w:numPr>
        <w:ilvl w:val="0"/>
        <w:numId w:val="7"/>
      </w:numPr>
    </w:pPr>
  </w:style>
  <w:style w:type="paragraph" w:styleId="87">
    <w:name w:val="Date"/>
    <w:basedOn w:val="1"/>
    <w:next w:val="1"/>
    <w:uiPriority w:val="0"/>
  </w:style>
  <w:style w:type="paragraph" w:styleId="88">
    <w:name w:val="List 5"/>
    <w:basedOn w:val="1"/>
    <w:uiPriority w:val="0"/>
    <w:pPr>
      <w:ind w:left="1800" w:hanging="360"/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List 4"/>
    <w:basedOn w:val="1"/>
    <w:uiPriority w:val="0"/>
    <w:pPr>
      <w:ind w:left="1440" w:hanging="360"/>
    </w:pPr>
  </w:style>
  <w:style w:type="paragraph" w:styleId="91">
    <w:name w:val="List Bullet"/>
    <w:basedOn w:val="1"/>
    <w:uiPriority w:val="0"/>
    <w:pPr>
      <w:numPr>
        <w:ilvl w:val="0"/>
        <w:numId w:val="8"/>
      </w:numPr>
    </w:pPr>
  </w:style>
  <w:style w:type="paragraph" w:styleId="92">
    <w:name w:val="List Bullet 2"/>
    <w:basedOn w:val="1"/>
    <w:qFormat/>
    <w:uiPriority w:val="0"/>
    <w:pPr>
      <w:numPr>
        <w:ilvl w:val="0"/>
        <w:numId w:val="9"/>
      </w:numPr>
    </w:pPr>
  </w:style>
  <w:style w:type="paragraph" w:styleId="93">
    <w:name w:val="List Bullet 4"/>
    <w:basedOn w:val="1"/>
    <w:uiPriority w:val="0"/>
    <w:pPr>
      <w:numPr>
        <w:ilvl w:val="0"/>
        <w:numId w:val="10"/>
      </w:numPr>
    </w:pPr>
  </w:style>
  <w:style w:type="paragraph" w:styleId="9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95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96">
    <w:name w:val="Salutation"/>
    <w:basedOn w:val="1"/>
    <w:next w:val="1"/>
    <w:uiPriority w:val="0"/>
  </w:style>
  <w:style w:type="paragraph" w:styleId="97">
    <w:name w:val="Body Text Indent 2"/>
    <w:basedOn w:val="1"/>
    <w:uiPriority w:val="0"/>
    <w:pPr>
      <w:spacing w:after="120" w:line="480" w:lineRule="auto"/>
      <w:ind w:left="360"/>
    </w:pPr>
  </w:style>
  <w:style w:type="paragraph" w:styleId="98">
    <w:name w:val="Normal Indent"/>
    <w:basedOn w:val="1"/>
    <w:uiPriority w:val="0"/>
    <w:pPr>
      <w:ind w:left="708"/>
    </w:pPr>
  </w:style>
  <w:style w:type="paragraph" w:styleId="99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100">
    <w:name w:val="Block Text"/>
    <w:basedOn w:val="1"/>
    <w:uiPriority w:val="0"/>
    <w:pPr>
      <w:spacing w:after="120"/>
      <w:ind w:left="1440" w:right="1440"/>
    </w:pPr>
  </w:style>
  <w:style w:type="paragraph" w:styleId="101">
    <w:name w:val="Body Text"/>
    <w:basedOn w:val="1"/>
    <w:qFormat/>
    <w:uiPriority w:val="0"/>
    <w:pPr>
      <w:spacing w:after="120"/>
    </w:pPr>
  </w:style>
  <w:style w:type="paragraph" w:styleId="102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03">
    <w:name w:val="Body Text First Indent"/>
    <w:basedOn w:val="101"/>
    <w:qFormat/>
    <w:uiPriority w:val="0"/>
    <w:pPr>
      <w:ind w:firstLine="210"/>
    </w:pPr>
  </w:style>
  <w:style w:type="paragraph" w:styleId="104">
    <w:name w:val="Body Text First Indent 2"/>
    <w:basedOn w:val="78"/>
    <w:qFormat/>
    <w:uiPriority w:val="0"/>
    <w:pPr>
      <w:ind w:firstLine="210"/>
    </w:pPr>
  </w:style>
  <w:style w:type="paragraph" w:styleId="105">
    <w:name w:val="Plain Text"/>
    <w:basedOn w:val="1"/>
    <w:uiPriority w:val="0"/>
    <w:rPr>
      <w:rFonts w:ascii="Courier New" w:hAnsi="Courier New" w:cs="Courier New"/>
      <w:sz w:val="20"/>
    </w:rPr>
  </w:style>
  <w:style w:type="paragraph" w:styleId="106">
    <w:name w:val="Title"/>
    <w:basedOn w:val="1"/>
    <w:qFormat/>
    <w:uiPriority w:val="0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s-ES"/>
    </w:rPr>
  </w:style>
  <w:style w:type="table" w:styleId="107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09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11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2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3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29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31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3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33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34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41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3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7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50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486</Words>
  <Characters>2601</Characters>
  <Lines>0</Lines>
  <Paragraphs>0</Paragraphs>
  <TotalTime>24</TotalTime>
  <ScaleCrop>false</ScaleCrop>
  <LinksUpToDate>false</LinksUpToDate>
  <CharactersWithSpaces>3063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2026-11-01T21:40:00Z</dcterms:created>
  <dc:creator>user</dc:creator>
  <cp:lastModifiedBy>user</cp:lastModifiedBy>
  <dcterms:modified xsi:type="dcterms:W3CDTF">2026-11-01T23:08:13Z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3082-12.1.0.29162</vt:lpwstr>
  </property>
  <property fmtid="{D5CDD505-2E9C-101B-9397-08002B2CF9AE}" pid="3" name="ICV">
    <vt:lpwstr>737E29684CA948CFB6FBF900C6EEB1DC_13</vt:lpwstr>
  </property>
  <property fmtid="{D5CDD505-2E9C-101B-9397-08002B2CF9AE}" pid="4" name="KSOTemplateDocerSaveRecord">
    <vt:lpwstr>eyJoZGlkIjoiZTE5ZmFkODYzYTlhZGFkMDE3ZmM3YWQ4NjM5MjgxZjAifQ==</vt:lpwstr>
  </property>
</Properties>
</file>